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00107 /327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00107 /327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1777.00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1777.0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1421.60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1066.20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888.50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710.80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355.40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142.16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124.39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88.85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71.08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35.54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17.77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16:00:28.208;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16:00:28.208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